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402-ПП/206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402-ПП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206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Конференс - приставка 225*100*72, инвентарный номер: 51002889 /5691 , местонахождение: г. Челябинск, ул. Российская, д. 260/2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Конференс - приставка 225*100*72, инвентарный номер: 51002889 /5691 , местонахождение: г. Челябинск, ул. Российская, д. 260/2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81326.00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81,32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numPr>
          <w:ilvl w:val="0"/>
          <w:numId w:val="2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Федоров Александр Борисович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 Челябинск, ул Новороссийская, д 75, кв 2)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Федоров Александр Борисович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